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484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равонарушении –</w:t>
      </w:r>
      <w:r>
        <w:rPr>
          <w:rFonts w:ascii="Times New Roman" w:eastAsia="Times New Roman" w:hAnsi="Times New Roman" w:cs="Times New Roman"/>
          <w:sz w:val="28"/>
          <w:szCs w:val="28"/>
        </w:rPr>
        <w:t>Андреева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Андреева Андрея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становил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остановочном павильоне по адресу </w:t>
      </w:r>
      <w:r>
        <w:rPr>
          <w:rStyle w:val="cat-UserDefinedgrp-23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Андреев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Андреев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418814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001452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Андреева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Андреева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Андреева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Андреева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Андреева Андрея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484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9">
    <w:name w:val="cat-UserDefined grp-22 rplc-9"/>
    <w:basedOn w:val="DefaultParagraphFont"/>
  </w:style>
  <w:style w:type="character" w:customStyle="1" w:styleId="cat-UserDefinedgrp-23rplc-17">
    <w:name w:val="cat-UserDefined grp-23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